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403-ПП/3753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3753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6035,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6035,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403-ПП/3753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09:29:20.238;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09:29:20.238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